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3789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6014,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6014,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403-ПП/3789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10:03:54.785;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10:03:54.785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2,08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2.08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